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5F2F1">
      <w:pPr>
        <w:jc w:val="center"/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VŠĮ „TRAKŲ VOKĖS DVARO SODYBA“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br w:type="textWrapping"/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PARAIŠKA</w:t>
      </w:r>
    </w:p>
    <w:p w14:paraId="3D3F2DF6">
      <w:pPr>
        <w:jc w:val="center"/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br w:type="textWrapping"/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2026–2027 M. MENO REZIDENCIJAI TRAKŲ VOKĖS DVARE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br w:type="textWrapping"/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(Application for Residency at Trakų Vokė Manor)</w:t>
      </w:r>
    </w:p>
    <w:p w14:paraId="6F800C09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Paraiškos priimamos visus metus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  <w:t xml:space="preserve"> / 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Applications are accepted all year round.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br w:type="textWrapping"/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 xml:space="preserve">Laukai, pažymėti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*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, yra privalomi.</w:t>
      </w:r>
    </w:p>
    <w:p w14:paraId="3ADCB6B8"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I. PAREIŠKĖJO INFORMACIJA / APPLICANT INFORMATION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4FDA0AC4">
        <w:trPr>
          <w:jc w:val="center"/>
        </w:trPr>
        <w:tc>
          <w:tcPr>
            <w:tcW w:w="4873" w:type="dxa"/>
          </w:tcPr>
          <w:p w14:paraId="42775058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1. El. paštas / E-mail *</w:t>
            </w:r>
          </w:p>
        </w:tc>
        <w:tc>
          <w:tcPr>
            <w:tcW w:w="4873" w:type="dxa"/>
          </w:tcPr>
          <w:p w14:paraId="3BB8CE38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</w:p>
        </w:tc>
      </w:tr>
    </w:tbl>
    <w:p w14:paraId="51DCDD0A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bookmarkStart w:id="0" w:name="_GoBack"/>
      <w:bookmarkEnd w:id="0"/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335CF839">
        <w:trPr>
          <w:jc w:val="center"/>
        </w:trPr>
        <w:tc>
          <w:tcPr>
            <w:tcW w:w="4873" w:type="dxa"/>
          </w:tcPr>
          <w:p w14:paraId="34314887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2. Vardas, pavardė, gimimo data / First name, Last name, Date of birth *</w:t>
            </w:r>
          </w:p>
        </w:tc>
        <w:tc>
          <w:tcPr>
            <w:tcW w:w="4873" w:type="dxa"/>
          </w:tcPr>
          <w:p w14:paraId="4E674D79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</w:p>
        </w:tc>
      </w:tr>
    </w:tbl>
    <w:p w14:paraId="3A1A2C35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79E1B980">
        <w:trPr>
          <w:jc w:val="center"/>
        </w:trPr>
        <w:tc>
          <w:tcPr>
            <w:tcW w:w="4873" w:type="dxa"/>
          </w:tcPr>
          <w:p w14:paraId="757410D1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3. Kontaktiniai duomenys (adresas, tel., el. paštas) / Contact details *</w:t>
            </w:r>
          </w:p>
        </w:tc>
        <w:tc>
          <w:tcPr>
            <w:tcW w:w="4873" w:type="dxa"/>
          </w:tcPr>
          <w:p w14:paraId="65223DD3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</w:p>
        </w:tc>
      </w:tr>
    </w:tbl>
    <w:p w14:paraId="5437E4BE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6185CD38">
        <w:trPr>
          <w:jc w:val="center"/>
        </w:trPr>
        <w:tc>
          <w:tcPr>
            <w:tcW w:w="4873" w:type="dxa"/>
          </w:tcPr>
          <w:p w14:paraId="51A3DFC8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4. Interneto svetainė / Portfolio (jeigu yra) *</w:t>
            </w:r>
          </w:p>
        </w:tc>
        <w:tc>
          <w:tcPr>
            <w:tcW w:w="4873" w:type="dxa"/>
          </w:tcPr>
          <w:p w14:paraId="390DBCAC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</w:p>
        </w:tc>
      </w:tr>
    </w:tbl>
    <w:p w14:paraId="7C671785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685E5C69">
        <w:trPr>
          <w:jc w:val="center"/>
        </w:trPr>
        <w:tc>
          <w:tcPr>
            <w:tcW w:w="4873" w:type="dxa"/>
          </w:tcPr>
          <w:p w14:paraId="6BB6C1FD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5. Pageidaujama rezidencijos trukmė (1 savaitė–2 mėnesiai) / Preferred duration *</w:t>
            </w:r>
          </w:p>
        </w:tc>
        <w:tc>
          <w:tcPr>
            <w:tcW w:w="4873" w:type="dxa"/>
          </w:tcPr>
          <w:p w14:paraId="2AD465AC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</w:p>
        </w:tc>
      </w:tr>
    </w:tbl>
    <w:p w14:paraId="40402020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</w:p>
    <w:p w14:paraId="2243EECA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6. Tinkami mėnesiai atvykti / Suitable months *</w:t>
      </w:r>
    </w:p>
    <w:tbl>
      <w:tblPr>
        <w:tblStyle w:val="3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4981"/>
        <w:gridCol w:w="4981"/>
      </w:tblGrid>
      <w:tr w14:paraId="7DECF833">
        <w:tc>
          <w:tcPr>
            <w:tcW w:w="4981" w:type="dxa"/>
            <w:tcBorders>
              <w:tl2br w:val="nil"/>
              <w:tr2bl w:val="nil"/>
            </w:tcBorders>
          </w:tcPr>
          <w:p w14:paraId="7E6C4C9A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Sausis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January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4981" w:type="dxa"/>
            <w:tcBorders>
              <w:tl2br w:val="nil"/>
              <w:tr2bl w:val="nil"/>
            </w:tcBorders>
          </w:tcPr>
          <w:p w14:paraId="67A0D86D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Liepa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>/ July</w:t>
            </w:r>
          </w:p>
        </w:tc>
      </w:tr>
      <w:tr w14:paraId="45C508D9">
        <w:tc>
          <w:tcPr>
            <w:tcW w:w="4981" w:type="dxa"/>
            <w:tcBorders>
              <w:tl2br w:val="nil"/>
              <w:tr2bl w:val="nil"/>
            </w:tcBorders>
          </w:tcPr>
          <w:p w14:paraId="1C948C83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Vasaris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February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4981" w:type="dxa"/>
            <w:tcBorders>
              <w:tl2br w:val="nil"/>
              <w:tr2bl w:val="nil"/>
            </w:tcBorders>
          </w:tcPr>
          <w:p w14:paraId="0F3A2178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  <w:lang w:val="lt-LT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Rugpjūtis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August</w:t>
            </w:r>
          </w:p>
        </w:tc>
      </w:tr>
      <w:tr w14:paraId="6DA95CE0">
        <w:tc>
          <w:tcPr>
            <w:tcW w:w="4981" w:type="dxa"/>
            <w:tcBorders>
              <w:tl2br w:val="nil"/>
              <w:tr2bl w:val="nil"/>
            </w:tcBorders>
          </w:tcPr>
          <w:p w14:paraId="1105A9F8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Kovas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March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4981" w:type="dxa"/>
            <w:tcBorders>
              <w:tl2br w:val="nil"/>
              <w:tr2bl w:val="nil"/>
            </w:tcBorders>
          </w:tcPr>
          <w:p w14:paraId="1B5A4EF2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  <w:lang w:val="lt-LT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Rugsėjis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September</w:t>
            </w:r>
          </w:p>
        </w:tc>
      </w:tr>
      <w:tr w14:paraId="6EF7AB20">
        <w:tc>
          <w:tcPr>
            <w:tcW w:w="4981" w:type="dxa"/>
            <w:tcBorders>
              <w:tl2br w:val="nil"/>
              <w:tr2bl w:val="nil"/>
            </w:tcBorders>
          </w:tcPr>
          <w:p w14:paraId="5FB3BABF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auto"/>
                <w:sz w:val="24"/>
                <w:szCs w:val="24"/>
                <w:shd w:val="clear" w:color="auto" w:fill="auto"/>
              </w:rPr>
              <w:t xml:space="preserve">☐ 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Balandis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April</w:t>
            </w:r>
          </w:p>
        </w:tc>
        <w:tc>
          <w:tcPr>
            <w:tcW w:w="4981" w:type="dxa"/>
            <w:tcBorders>
              <w:tl2br w:val="nil"/>
              <w:tr2bl w:val="nil"/>
            </w:tcBorders>
          </w:tcPr>
          <w:p w14:paraId="3660C7FB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  <w:lang w:val="lt-LT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Spalis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October</w:t>
            </w:r>
          </w:p>
        </w:tc>
      </w:tr>
      <w:tr w14:paraId="7A170721">
        <w:tc>
          <w:tcPr>
            <w:tcW w:w="4981" w:type="dxa"/>
            <w:tcBorders>
              <w:tl2br w:val="nil"/>
              <w:tr2bl w:val="nil"/>
            </w:tcBorders>
          </w:tcPr>
          <w:p w14:paraId="7A79A319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Gegužė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May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4981" w:type="dxa"/>
            <w:tcBorders>
              <w:tl2br w:val="nil"/>
              <w:tr2bl w:val="nil"/>
            </w:tcBorders>
          </w:tcPr>
          <w:p w14:paraId="663B34AA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  <w:lang w:val="lt-LT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Lapkritis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November</w:t>
            </w:r>
          </w:p>
        </w:tc>
      </w:tr>
      <w:tr w14:paraId="1DB3D248">
        <w:tc>
          <w:tcPr>
            <w:tcW w:w="4981" w:type="dxa"/>
            <w:tcBorders>
              <w:tl2br w:val="nil"/>
              <w:tr2bl w:val="nil"/>
            </w:tcBorders>
          </w:tcPr>
          <w:p w14:paraId="625FD3F3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Birželis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June</w:t>
            </w:r>
          </w:p>
        </w:tc>
        <w:tc>
          <w:tcPr>
            <w:tcW w:w="4981" w:type="dxa"/>
            <w:tcBorders>
              <w:tl2br w:val="nil"/>
              <w:tr2bl w:val="nil"/>
            </w:tcBorders>
          </w:tcPr>
          <w:p w14:paraId="6EF697E2">
            <w:pP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vertAlign w:val="baseline"/>
                <w:lang w:val="lt-LT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☐ Gruodis</w:t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  <w:lang w:val="lt-LT"/>
              </w:rPr>
              <w:t xml:space="preserve"> / December</w:t>
            </w:r>
          </w:p>
        </w:tc>
      </w:tr>
    </w:tbl>
    <w:p w14:paraId="7CBE0D3C"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lt-LT"/>
        </w:rPr>
        <w:t>I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I. PROJEKTO APRAŠYMAS / PROJECT DESCRIPTION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5E6B4311">
        <w:trPr>
          <w:jc w:val="center"/>
        </w:trPr>
        <w:tc>
          <w:tcPr>
            <w:tcW w:w="4873" w:type="dxa"/>
          </w:tcPr>
          <w:p w14:paraId="5665578C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7. Kūrybinės veiklos aprašymas (iki 300 žodžių) / Description of creative activity *</w:t>
            </w:r>
          </w:p>
        </w:tc>
        <w:tc>
          <w:tcPr>
            <w:tcW w:w="4873" w:type="dxa"/>
          </w:tcPr>
          <w:p w14:paraId="3CCA7B94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</w:p>
        </w:tc>
      </w:tr>
    </w:tbl>
    <w:p w14:paraId="38F52F74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34090398">
        <w:trPr>
          <w:jc w:val="center"/>
        </w:trPr>
        <w:tc>
          <w:tcPr>
            <w:tcW w:w="4873" w:type="dxa"/>
          </w:tcPr>
          <w:p w14:paraId="78536E0D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t>8. Planuojamų veiklų / projekto pristatymas / Planned activities / Project description *</w:t>
            </w:r>
          </w:p>
        </w:tc>
        <w:tc>
          <w:tcPr>
            <w:tcW w:w="4873" w:type="dxa"/>
          </w:tcPr>
          <w:p w14:paraId="03006BB6">
            <w:pPr>
              <w:spacing w:after="0" w:line="240" w:lineRule="auto"/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  <w:r>
              <w:rPr>
                <w:rFonts w:hint="default" w:ascii="Times New Roman Regular" w:hAnsi="Times New Roman Regular" w:cs="Times New Roman Regular"/>
                <w:b w:val="0"/>
                <w:sz w:val="24"/>
                <w:szCs w:val="24"/>
              </w:rPr>
              <w:br w:type="textWrapping"/>
            </w:r>
          </w:p>
        </w:tc>
      </w:tr>
    </w:tbl>
    <w:p w14:paraId="56D63D95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</w:p>
    <w:p w14:paraId="58162CF9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9. Veiklos rezidencijos metu / Activities during residency *</w:t>
      </w:r>
    </w:p>
    <w:p w14:paraId="0229ACA2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☐ Kūrybos pristatymas   ☐ Paskaita   ☐ Paroda   ☐ Diskusija   ☐ Kita / Other: __________________</w:t>
      </w:r>
    </w:p>
    <w:p w14:paraId="39FE4C6D">
      <w:pPr>
        <w:rPr>
          <w:sz w:val="22"/>
          <w:szCs w:val="22"/>
          <w:lang w:val="lt-LT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III. PRIDEDAMI DOKUMENTAI / ATTACHMENTS</w:t>
      </w:r>
      <w:r>
        <w:rPr>
          <w:sz w:val="22"/>
          <w:szCs w:val="22"/>
          <w:lang w:val="lt-LT"/>
        </w:rPr>
        <w:t xml:space="preserve"> </w:t>
      </w:r>
    </w:p>
    <w:p w14:paraId="01E12B05">
      <w:pPr>
        <w:jc w:val="both"/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en-US"/>
        </w:rPr>
        <w:t>Teikiant paraišką, reikia užpildyti paraiškos formą ir pridėti privalomą priedą – 1 PDF failą (ne didesnį kaip 10 psl.), kurį sudaro: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  <w:t xml:space="preserve"> / When submitting an application, you must fill out the application form and attach a mandatory attachment  – 1 PDF file (no more than 10 pages), which consists of:</w:t>
      </w:r>
    </w:p>
    <w:p w14:paraId="4F0C8972">
      <w:pPr>
        <w:jc w:val="both"/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en-US"/>
        </w:rPr>
        <w:t xml:space="preserve">1. Laisvos formos 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  <w:t xml:space="preserve">kūrybinės veiklos aprašas / 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Portfolio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  <w:t>;</w:t>
      </w:r>
    </w:p>
    <w:p w14:paraId="7D811CEE">
      <w:pPr>
        <w:jc w:val="both"/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  <w:t>2. Gyvenimp aprašymas / CV;</w:t>
      </w:r>
    </w:p>
    <w:p w14:paraId="49B68577">
      <w:pPr>
        <w:jc w:val="both"/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  <w:t xml:space="preserve">3. 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Kita svarbi medžiaga / Other important material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lt-LT"/>
        </w:rPr>
        <w:t>.</w:t>
      </w:r>
    </w:p>
    <w:p w14:paraId="49002E08">
      <w:pPr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IV. ASMENS DUOMENŲ TVARKYMAS</w:t>
      </w:r>
    </w:p>
    <w:p w14:paraId="3380A8A6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☐ Sutinku, kad VšĮ „Trakų Vokės dvaro sodyba“ tvarkytų šioje paraiškoje pateiktus asmens duomenis paraiškos vertinimo, sutarties sudarymo ir kitais su rezidencija susijusiais tikslais.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br w:type="textWrapping"/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☐ I agree that Trakų Vokė Manor may process the personal data provided in this application for the purposes of application assessment, contract preparation and residency administration.</w:t>
      </w:r>
    </w:p>
    <w:p w14:paraId="6E042F50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br w:type="textWrapping"/>
      </w: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Data / Date: ______________________</w:t>
      </w:r>
    </w:p>
    <w:p w14:paraId="388EFC2C">
      <w:pPr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</w:rPr>
        <w:t>Pareiškėjo parašas / Signature: ______________________</w:t>
      </w:r>
    </w:p>
    <w:sectPr>
      <w:pgSz w:w="12240" w:h="15840"/>
      <w:pgMar w:top="1134" w:right="1247" w:bottom="1134" w:left="124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 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 Regular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88EA896"/>
    <w:rsid w:val="7ADFD341"/>
    <w:rsid w:val="FEAB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Office_12.1.26050.26050_F1E327BC-269C-435d-A152-05C5408002CA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2013-12-24T02:15:00Z</dcterms:created>
  <dc:creator>python-docx</dc:creator>
  <dc:description>generated by python-docx</dc:description>
  <cp:lastModifiedBy>Aistė Petrauskė</cp:lastModifiedBy>
  <dcterms:modified xsi:type="dcterms:W3CDTF">2026-08-05T13:39:51Z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1033-12.1.26050.26050</vt:lpwstr>
  </property>
  <property fmtid="{D5CDD505-2E9C-101B-9397-08002B2CF9AE}" pid="3" name="ICV">
    <vt:lpwstr>E3A3B1B8EC410BF2C812736AAA38F647_42</vt:lpwstr>
  </property>
</Properties>
</file>